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604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4421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Алисы Владимировны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Ланчев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Апрельская, д. 7, кв. 22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Ланчева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Ланчева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Ланчев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Ланчев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Ланчев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0412365400325006042620164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2">
    <w:name w:val="cat-UserDefined grp-35 rplc-12"/>
    <w:basedOn w:val="DefaultParagraphFont"/>
  </w:style>
  <w:style w:type="character" w:customStyle="1" w:styleId="cat-UserDefinedgrp-36rplc-21">
    <w:name w:val="cat-UserDefined grp-36 rplc-21"/>
    <w:basedOn w:val="DefaultParagraphFont"/>
  </w:style>
  <w:style w:type="character" w:customStyle="1" w:styleId="cat-UserDefinedgrp-36rplc-27">
    <w:name w:val="cat-UserDefined grp-36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